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405-ПП/4853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4853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260, местонахождение: Челябинская обл., г.Златоуст, пр.Мира, № 19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260, местонахождение: Челябинская обл., г.Златоуст, пр.Мира, № 19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405-ПП/4853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16:03:13.212;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16:03:13.212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